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41338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  <w:b/>
          <w:sz w:val="24"/>
        </w:rPr>
        <w:t>CỘNG HÒA XÃ HỘI CHỦ NGHĨA VIỆT NAM</w:t>
      </w:r>
    </w:p>
    <w:p w14:paraId="14B02B91">
      <w:pPr>
        <w:spacing w:after="0" w:line="240" w:lineRule="auto"/>
        <w:jc w:val="center"/>
        <w:rPr>
          <w:rFonts w:eastAsia="SimSun" w:cs="Times New Roman"/>
          <w:b/>
          <w:sz w:val="24"/>
          <w:lang w:eastAsia="zh-CN"/>
        </w:rPr>
      </w:pPr>
      <w:r>
        <w:rPr>
          <w:rFonts w:cs="Times New Roman"/>
          <w:b/>
          <w:sz w:val="24"/>
        </w:rPr>
        <w:t>Độc lập - Tự do - Hạnh phúc</w:t>
      </w:r>
    </w:p>
    <w:p w14:paraId="125255F0">
      <w:pPr>
        <w:spacing w:after="0" w:line="240" w:lineRule="auto"/>
        <w:jc w:val="both"/>
        <w:rPr>
          <w:rFonts w:eastAsia="SimSun" w:cs="Times New Roman"/>
          <w:b/>
          <w:sz w:val="32"/>
          <w:lang w:eastAsia="zh-CN"/>
        </w:rPr>
      </w:pPr>
    </w:p>
    <w:p w14:paraId="177ECFA9">
      <w:pPr>
        <w:spacing w:after="0" w:line="240" w:lineRule="auto"/>
        <w:jc w:val="center"/>
        <w:rPr>
          <w:rFonts w:eastAsia="SimSun" w:cs="Times New Roman"/>
          <w:b/>
          <w:sz w:val="32"/>
          <w:lang w:eastAsia="zh-CN"/>
        </w:rPr>
      </w:pPr>
      <w:bookmarkStart w:id="0" w:name="_GoBack"/>
      <w:r>
        <w:rPr>
          <w:rFonts w:cs="Times New Roman"/>
          <w:b/>
          <w:sz w:val="32"/>
        </w:rPr>
        <w:t xml:space="preserve">GIẤY </w:t>
      </w:r>
      <w:r>
        <w:rPr>
          <w:rFonts w:eastAsia="Cambria" w:cs="Times New Roman"/>
          <w:b/>
          <w:sz w:val="32"/>
          <w:lang w:eastAsia="zh-CN"/>
        </w:rPr>
        <w:t>ĐỀ</w:t>
      </w:r>
      <w:r>
        <w:rPr>
          <w:rFonts w:eastAsia="SimSun" w:cs="Times New Roman"/>
          <w:b/>
          <w:sz w:val="32"/>
          <w:lang w:eastAsia="zh-CN"/>
        </w:rPr>
        <w:t xml:space="preserve"> NGH</w:t>
      </w:r>
      <w:r>
        <w:rPr>
          <w:rFonts w:eastAsia="Cambria" w:cs="Times New Roman"/>
          <w:b/>
          <w:sz w:val="32"/>
          <w:lang w:eastAsia="zh-CN"/>
        </w:rPr>
        <w:t>Ị</w:t>
      </w:r>
      <w:r>
        <w:rPr>
          <w:rFonts w:eastAsia="SimSun" w:cs="Times New Roman"/>
          <w:b/>
          <w:sz w:val="32"/>
          <w:lang w:eastAsia="zh-CN"/>
        </w:rPr>
        <w:t xml:space="preserve"> </w:t>
      </w:r>
      <w:r>
        <w:rPr>
          <w:rFonts w:cs="Times New Roman"/>
          <w:b/>
          <w:sz w:val="32"/>
        </w:rPr>
        <w:t>XÁC NHẬN</w:t>
      </w:r>
    </w:p>
    <w:bookmarkEnd w:id="0"/>
    <w:p w14:paraId="4EAEC550">
      <w:pPr>
        <w:spacing w:after="0" w:line="240" w:lineRule="auto"/>
        <w:jc w:val="both"/>
        <w:rPr>
          <w:rFonts w:eastAsia="SimSun" w:cs="Times New Roman"/>
          <w:lang w:eastAsia="zh-CN"/>
        </w:rPr>
      </w:pPr>
    </w:p>
    <w:p w14:paraId="76F131ED">
      <w:pPr>
        <w:spacing w:after="0" w:line="240" w:lineRule="auto"/>
        <w:jc w:val="both"/>
        <w:rPr>
          <w:rFonts w:eastAsia="SimSun" w:cs="Times New Roman"/>
          <w:lang w:eastAsia="zh-CN"/>
        </w:rPr>
      </w:pPr>
      <w:r>
        <w:rPr>
          <w:rFonts w:eastAsia="SimSun" w:cs="Times New Roman"/>
          <w:b/>
          <w:lang w:eastAsia="zh-CN"/>
        </w:rPr>
        <w:t>Kính g</w:t>
      </w:r>
      <w:r>
        <w:rPr>
          <w:rFonts w:eastAsia="SimSun" w:cs="Times New Roman"/>
          <w:b/>
          <w:lang w:val="vi-VN" w:eastAsia="zh-CN"/>
        </w:rPr>
        <w:t xml:space="preserve">ửi: </w:t>
      </w:r>
      <w:r>
        <w:rPr>
          <w:rFonts w:cs="Times New Roman"/>
          <w:b/>
        </w:rPr>
        <w:t xml:space="preserve">Ủy ban nhân dân </w:t>
      </w:r>
      <w:r>
        <w:rPr>
          <w:rFonts w:eastAsia="SimSun" w:cs="Times New Roman"/>
          <w:b/>
          <w:lang w:eastAsia="zh-CN"/>
        </w:rPr>
        <w:t>X</w:t>
      </w:r>
      <w:r>
        <w:rPr>
          <w:rFonts w:cs="Times New Roman"/>
          <w:b/>
        </w:rPr>
        <w:t>ã/</w:t>
      </w:r>
      <w:r>
        <w:rPr>
          <w:rFonts w:eastAsia="SimSun" w:cs="Times New Roman"/>
          <w:b/>
          <w:lang w:eastAsia="zh-CN"/>
        </w:rPr>
        <w:t xml:space="preserve"> P</w:t>
      </w:r>
      <w:r>
        <w:rPr>
          <w:rFonts w:cs="Times New Roman"/>
          <w:b/>
        </w:rPr>
        <w:t>hường</w:t>
      </w:r>
      <w:r>
        <w:rPr>
          <w:rFonts w:cs="Times New Roman"/>
        </w:rPr>
        <w:t>.................................................................</w:t>
      </w:r>
      <w:r>
        <w:rPr>
          <w:rFonts w:hint="eastAsia" w:eastAsia="SimSun" w:cs="Times New Roman"/>
          <w:lang w:eastAsia="zh-CN"/>
        </w:rPr>
        <w:t>....</w:t>
      </w:r>
    </w:p>
    <w:p w14:paraId="1E153F65">
      <w:pPr>
        <w:spacing w:after="0" w:line="360" w:lineRule="auto"/>
        <w:jc w:val="both"/>
        <w:rPr>
          <w:rFonts w:eastAsia="SimSun" w:cs="Times New Roman"/>
          <w:bCs/>
          <w:lang w:eastAsia="zh-CN"/>
        </w:rPr>
      </w:pPr>
      <w:r>
        <w:rPr>
          <w:rFonts w:eastAsia="SimSun" w:cs="Times New Roman"/>
          <w:bCs/>
          <w:lang w:eastAsia="zh-CN"/>
        </w:rPr>
        <w:t>Tôi</w:t>
      </w:r>
      <w:r>
        <w:rPr>
          <w:rFonts w:cs="Times New Roman"/>
          <w:bCs/>
        </w:rPr>
        <w:t xml:space="preserve"> tên</w:t>
      </w:r>
      <w:r>
        <w:rPr>
          <w:rFonts w:eastAsia="SimSun" w:cs="Times New Roman"/>
          <w:bCs/>
          <w:lang w:eastAsia="zh-CN"/>
        </w:rPr>
        <w:t xml:space="preserve"> là</w:t>
      </w:r>
      <w:r>
        <w:rPr>
          <w:rFonts w:cs="Times New Roman"/>
          <w:bCs/>
        </w:rPr>
        <w:t>: ...................................................................................................................</w:t>
      </w:r>
      <w:r>
        <w:rPr>
          <w:rFonts w:hint="eastAsia" w:eastAsia="SimSun" w:cs="Times New Roman"/>
          <w:bCs/>
          <w:lang w:eastAsia="zh-CN"/>
        </w:rPr>
        <w:t>.....</w:t>
      </w:r>
    </w:p>
    <w:p w14:paraId="302DC78E">
      <w:pPr>
        <w:spacing w:after="0" w:line="360" w:lineRule="auto"/>
        <w:jc w:val="both"/>
        <w:rPr>
          <w:rFonts w:eastAsia="SimSun" w:cs="Times New Roman"/>
          <w:bCs/>
          <w:lang w:eastAsia="zh-CN"/>
        </w:rPr>
      </w:pPr>
      <w:r>
        <w:rPr>
          <w:rFonts w:cs="Times New Roman"/>
          <w:bCs/>
        </w:rPr>
        <w:t>Ngày, tháng, năm sinh: .............................................................................................</w:t>
      </w:r>
      <w:r>
        <w:rPr>
          <w:rFonts w:hint="eastAsia" w:eastAsia="SimSun" w:cs="Times New Roman"/>
          <w:bCs/>
          <w:lang w:eastAsia="zh-CN"/>
        </w:rPr>
        <w:t>......</w:t>
      </w:r>
    </w:p>
    <w:p w14:paraId="674D5F76">
      <w:pPr>
        <w:spacing w:after="0" w:line="360" w:lineRule="auto"/>
        <w:jc w:val="both"/>
        <w:rPr>
          <w:rFonts w:cs="Times New Roman"/>
          <w:bCs/>
        </w:rPr>
      </w:pPr>
      <w:r>
        <w:rPr>
          <w:rFonts w:cs="Times New Roman"/>
          <w:bCs/>
        </w:rPr>
        <w:t>Số CCCD: ..................................................................................................................</w:t>
      </w:r>
      <w:r>
        <w:rPr>
          <w:rFonts w:hint="eastAsia" w:eastAsia="SimSun" w:cs="Times New Roman"/>
          <w:bCs/>
          <w:lang w:eastAsia="zh-CN"/>
        </w:rPr>
        <w:t>....</w:t>
      </w:r>
      <w:r>
        <w:rPr>
          <w:rFonts w:cs="Times New Roman"/>
          <w:bCs/>
        </w:rPr>
        <w:t>.</w:t>
      </w:r>
    </w:p>
    <w:p w14:paraId="5DDEBA96">
      <w:pPr>
        <w:spacing w:after="0" w:line="360" w:lineRule="auto"/>
        <w:jc w:val="both"/>
        <w:rPr>
          <w:rFonts w:eastAsia="SimSun" w:cs="Times New Roman"/>
          <w:bCs/>
          <w:lang w:eastAsia="zh-CN"/>
        </w:rPr>
      </w:pPr>
      <w:r>
        <w:rPr>
          <w:rFonts w:eastAsia="SimSun" w:cs="Times New Roman"/>
          <w:bCs/>
          <w:lang w:eastAsia="zh-CN"/>
        </w:rPr>
        <w:t>Ngày c</w:t>
      </w:r>
      <w:r>
        <w:rPr>
          <w:rFonts w:eastAsia="Cambria" w:cs="Times New Roman"/>
          <w:bCs/>
          <w:lang w:eastAsia="zh-CN"/>
        </w:rPr>
        <w:t>ấ</w:t>
      </w:r>
      <w:r>
        <w:rPr>
          <w:rFonts w:eastAsia="SimSun" w:cs="Times New Roman"/>
          <w:bCs/>
          <w:lang w:eastAsia="zh-CN"/>
        </w:rPr>
        <w:t>p:</w:t>
      </w:r>
      <w:r>
        <w:rPr>
          <w:rFonts w:cs="Times New Roman"/>
          <w:bCs/>
        </w:rPr>
        <w:t xml:space="preserve"> .....................................................................................................................</w:t>
      </w:r>
      <w:r>
        <w:rPr>
          <w:rFonts w:hint="eastAsia" w:eastAsia="SimSun" w:cs="Times New Roman"/>
          <w:bCs/>
          <w:lang w:eastAsia="zh-CN"/>
        </w:rPr>
        <w:t>...</w:t>
      </w:r>
    </w:p>
    <w:p w14:paraId="64379B7D">
      <w:pPr>
        <w:spacing w:after="0" w:line="360" w:lineRule="auto"/>
        <w:jc w:val="both"/>
        <w:rPr>
          <w:rFonts w:eastAsia="SimSun" w:cs="Times New Roman"/>
          <w:bCs/>
          <w:lang w:val="vi-VN" w:eastAsia="zh-CN"/>
        </w:rPr>
      </w:pPr>
      <w:r>
        <w:rPr>
          <w:rFonts w:eastAsia="SimSun" w:cs="Times New Roman"/>
          <w:bCs/>
          <w:lang w:eastAsia="zh-CN"/>
        </w:rPr>
        <w:t>N</w:t>
      </w:r>
      <w:r>
        <w:rPr>
          <w:rFonts w:eastAsia="SimSun" w:cs="Times New Roman"/>
          <w:bCs/>
          <w:lang w:val="vi-VN" w:eastAsia="zh-CN"/>
        </w:rPr>
        <w:t>ơi c</w:t>
      </w:r>
      <w:r>
        <w:rPr>
          <w:rFonts w:eastAsia="Cambria" w:cs="Times New Roman"/>
          <w:bCs/>
          <w:lang w:val="vi-VN" w:eastAsia="zh-CN"/>
        </w:rPr>
        <w:t>ấ</w:t>
      </w:r>
      <w:r>
        <w:rPr>
          <w:rFonts w:eastAsia="SimSun" w:cs="Times New Roman"/>
          <w:bCs/>
          <w:lang w:val="vi-VN" w:eastAsia="zh-CN"/>
        </w:rPr>
        <w:t>p:</w:t>
      </w:r>
      <w:r>
        <w:rPr>
          <w:rFonts w:cs="Times New Roman"/>
          <w:bCs/>
        </w:rPr>
        <w:t xml:space="preserve"> .......................................................................................................................</w:t>
      </w:r>
      <w:r>
        <w:rPr>
          <w:rFonts w:hint="eastAsia" w:eastAsia="SimSun" w:cs="Times New Roman"/>
          <w:bCs/>
          <w:lang w:eastAsia="zh-CN"/>
        </w:rPr>
        <w:t>...</w:t>
      </w:r>
    </w:p>
    <w:p w14:paraId="6E56216E">
      <w:pPr>
        <w:spacing w:after="0" w:line="360" w:lineRule="auto"/>
        <w:jc w:val="both"/>
        <w:rPr>
          <w:rFonts w:eastAsia="SimSun" w:cs="Times New Roman"/>
          <w:bCs/>
          <w:lang w:val="vi-VN" w:eastAsia="zh-CN"/>
        </w:rPr>
      </w:pPr>
      <w:r>
        <w:rPr>
          <w:rFonts w:eastAsia="SimSun" w:cs="Times New Roman"/>
          <w:bCs/>
          <w:lang w:val="vi-VN" w:eastAsia="zh-CN"/>
        </w:rPr>
        <w:t>Hi</w:t>
      </w:r>
      <w:r>
        <w:rPr>
          <w:rFonts w:eastAsia="Cambria" w:cs="Times New Roman"/>
          <w:bCs/>
          <w:lang w:val="vi-VN" w:eastAsia="zh-CN"/>
        </w:rPr>
        <w:t>ệ</w:t>
      </w:r>
      <w:r>
        <w:rPr>
          <w:rFonts w:eastAsia="SimSun" w:cs="Times New Roman"/>
          <w:bCs/>
          <w:lang w:val="vi-VN" w:eastAsia="zh-CN"/>
        </w:rPr>
        <w:t xml:space="preserve">n tôi </w:t>
      </w:r>
      <w:r>
        <w:rPr>
          <w:rFonts w:eastAsia="Cambria" w:cs="Times New Roman"/>
          <w:bCs/>
          <w:lang w:val="vi-VN" w:eastAsia="zh-CN"/>
        </w:rPr>
        <w:t>đ</w:t>
      </w:r>
      <w:r>
        <w:rPr>
          <w:rFonts w:eastAsia="SimSun" w:cs="Times New Roman"/>
          <w:bCs/>
          <w:lang w:val="vi-VN" w:eastAsia="zh-CN"/>
        </w:rPr>
        <w:t xml:space="preserve">ang là </w:t>
      </w:r>
      <w:r>
        <w:rPr>
          <w:rFonts w:cs="Times New Roman"/>
          <w:bCs/>
          <w:lang w:val="vi-VN"/>
        </w:rPr>
        <w:t>sinh viên</w:t>
      </w:r>
      <w:r>
        <w:rPr>
          <w:rFonts w:eastAsia="SimSun" w:cs="Times New Roman"/>
          <w:bCs/>
          <w:lang w:val="vi-VN" w:eastAsia="zh-CN"/>
        </w:rPr>
        <w:t xml:space="preserve"> c</w:t>
      </w:r>
      <w:r>
        <w:rPr>
          <w:rFonts w:eastAsia="Cambria" w:cs="Times New Roman"/>
          <w:bCs/>
          <w:lang w:val="vi-VN" w:eastAsia="zh-CN"/>
        </w:rPr>
        <w:t>ủ</w:t>
      </w:r>
      <w:r>
        <w:rPr>
          <w:rFonts w:eastAsia="SimSun" w:cs="Times New Roman"/>
          <w:bCs/>
          <w:lang w:val="vi-VN" w:eastAsia="zh-CN"/>
        </w:rPr>
        <w:t xml:space="preserve">a </w:t>
      </w:r>
      <w:r>
        <w:rPr>
          <w:rFonts w:hint="eastAsia" w:eastAsia="SimSun" w:cs="Times New Roman"/>
          <w:bCs/>
          <w:lang w:val="vi-VN" w:eastAsia="zh-CN"/>
        </w:rPr>
        <w:t>l</w:t>
      </w:r>
      <w:r>
        <w:rPr>
          <w:rFonts w:cs="Times New Roman"/>
          <w:bCs/>
          <w:lang w:val="vi-VN"/>
        </w:rPr>
        <w:t>ớp:.................................................................</w:t>
      </w:r>
      <w:r>
        <w:rPr>
          <w:rFonts w:hint="eastAsia" w:eastAsia="SimSun" w:cs="Times New Roman"/>
          <w:bCs/>
          <w:lang w:val="vi-VN" w:eastAsia="zh-CN"/>
        </w:rPr>
        <w:t>................</w:t>
      </w:r>
    </w:p>
    <w:p w14:paraId="1B689860">
      <w:pPr>
        <w:spacing w:after="0" w:line="360" w:lineRule="auto"/>
        <w:jc w:val="both"/>
        <w:rPr>
          <w:rFonts w:eastAsia="SimSun" w:cs="Times New Roman"/>
          <w:bCs/>
          <w:lang w:val="vi-VN" w:eastAsia="zh-CN"/>
        </w:rPr>
      </w:pPr>
      <w:r>
        <w:rPr>
          <w:rFonts w:eastAsia="SimSun" w:cs="Times New Roman"/>
          <w:bCs/>
          <w:lang w:val="vi-VN" w:eastAsia="zh-CN"/>
        </w:rPr>
        <w:t>Khoa</w:t>
      </w:r>
      <w:r>
        <w:rPr>
          <w:rFonts w:cs="Times New Roman"/>
          <w:bCs/>
          <w:lang w:val="vi-VN"/>
        </w:rPr>
        <w:t>:</w:t>
      </w:r>
      <w:r>
        <w:rPr>
          <w:rFonts w:eastAsia="SimSun" w:cs="Times New Roman"/>
          <w:bCs/>
          <w:lang w:val="vi-VN" w:eastAsia="zh-CN"/>
        </w:rPr>
        <w:t>………………………………………..</w:t>
      </w:r>
      <w:r>
        <w:rPr>
          <w:rFonts w:cs="Times New Roman"/>
          <w:bCs/>
          <w:lang w:val="vi-VN"/>
        </w:rPr>
        <w:t xml:space="preserve"> </w:t>
      </w:r>
      <w:r>
        <w:rPr>
          <w:rFonts w:eastAsia="SimSun" w:cs="Times New Roman"/>
          <w:bCs/>
          <w:lang w:val="vi-VN" w:eastAsia="zh-CN"/>
        </w:rPr>
        <w:t xml:space="preserve">, </w:t>
      </w:r>
      <w:r>
        <w:rPr>
          <w:rFonts w:eastAsia="Cambria" w:cs="Times New Roman"/>
          <w:bCs/>
          <w:lang w:val="vi-VN" w:eastAsia="zh-CN"/>
        </w:rPr>
        <w:t>Đạ</w:t>
      </w:r>
      <w:r>
        <w:rPr>
          <w:rFonts w:eastAsia="SimSun" w:cs="Times New Roman"/>
          <w:bCs/>
          <w:lang w:val="vi-VN" w:eastAsia="zh-CN"/>
        </w:rPr>
        <w:t>i h</w:t>
      </w:r>
      <w:r>
        <w:rPr>
          <w:rFonts w:eastAsia="Cambria" w:cs="Times New Roman"/>
          <w:bCs/>
          <w:lang w:val="vi-VN" w:eastAsia="zh-CN"/>
        </w:rPr>
        <w:t>ọ</w:t>
      </w:r>
      <w:r>
        <w:rPr>
          <w:rFonts w:eastAsia="SimSun" w:cs="Times New Roman"/>
          <w:bCs/>
          <w:lang w:val="vi-VN" w:eastAsia="zh-CN"/>
        </w:rPr>
        <w:t>c Duy Tân</w:t>
      </w:r>
    </w:p>
    <w:p w14:paraId="4DA42B1A">
      <w:pPr>
        <w:spacing w:after="0" w:line="360" w:lineRule="auto"/>
        <w:jc w:val="both"/>
        <w:rPr>
          <w:rFonts w:eastAsia="SimSun" w:cs="Times New Roman"/>
          <w:bCs/>
          <w:lang w:val="vi-VN" w:eastAsia="zh-CN"/>
        </w:rPr>
      </w:pPr>
      <w:r>
        <w:rPr>
          <w:rFonts w:cs="Times New Roman"/>
          <w:bCs/>
          <w:lang w:val="vi-VN"/>
        </w:rPr>
        <w:t>Địa chỉ cư trú tại địa phương: ..................................................................................</w:t>
      </w:r>
      <w:r>
        <w:rPr>
          <w:rFonts w:hint="eastAsia" w:eastAsia="SimSun" w:cs="Times New Roman"/>
          <w:bCs/>
          <w:lang w:val="vi-VN" w:eastAsia="zh-CN"/>
        </w:rPr>
        <w:t>.......</w:t>
      </w:r>
    </w:p>
    <w:p w14:paraId="4F3F6C2D">
      <w:pPr>
        <w:spacing w:after="0" w:line="360" w:lineRule="auto"/>
        <w:jc w:val="both"/>
        <w:rPr>
          <w:rFonts w:eastAsia="SimSun" w:cs="Times New Roman"/>
          <w:lang w:val="vi-VN" w:eastAsia="zh-CN"/>
        </w:rPr>
      </w:pPr>
      <w:r>
        <w:rPr>
          <w:rFonts w:cs="Times New Roman"/>
          <w:szCs w:val="26"/>
          <w:lang w:val="vi-VN"/>
        </w:rPr>
        <w:t>…………………………………………………………………………………………</w:t>
      </w:r>
    </w:p>
    <w:p w14:paraId="25589099">
      <w:pPr>
        <w:pStyle w:val="33"/>
        <w:spacing w:beforeAutospacing="0" w:afterAutospacing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Nay tôi làm gi</w:t>
      </w:r>
      <w:r>
        <w:rPr>
          <w:rFonts w:eastAsia="Cambria"/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 xml:space="preserve">y </w:t>
      </w:r>
      <w:r>
        <w:rPr>
          <w:rFonts w:eastAsia="Cambria"/>
          <w:sz w:val="26"/>
          <w:szCs w:val="26"/>
          <w:lang w:val="vi-VN"/>
        </w:rPr>
        <w:t>đề</w:t>
      </w:r>
      <w:r>
        <w:rPr>
          <w:sz w:val="26"/>
          <w:szCs w:val="26"/>
          <w:lang w:val="vi-VN"/>
        </w:rPr>
        <w:t xml:space="preserve"> ngh</w:t>
      </w:r>
      <w:r>
        <w:rPr>
          <w:rFonts w:eastAsia="Cambria"/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này kính </w:t>
      </w:r>
      <w:r>
        <w:rPr>
          <w:rFonts w:eastAsia="Cambria"/>
          <w:sz w:val="26"/>
          <w:szCs w:val="26"/>
          <w:lang w:val="vi-VN"/>
        </w:rPr>
        <w:t>đề</w:t>
      </w:r>
      <w:r>
        <w:rPr>
          <w:sz w:val="26"/>
          <w:szCs w:val="26"/>
          <w:lang w:val="vi-VN"/>
        </w:rPr>
        <w:t xml:space="preserve"> ngh</w:t>
      </w:r>
      <w:r>
        <w:rPr>
          <w:rFonts w:eastAsia="Cambria"/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UBND Phường/Xã………………………</w:t>
      </w:r>
      <w:r>
        <w:rPr>
          <w:rFonts w:hint="eastAsia"/>
          <w:sz w:val="26"/>
          <w:szCs w:val="26"/>
          <w:lang w:val="vi-VN"/>
        </w:rPr>
        <w:t>....</w:t>
      </w:r>
    </w:p>
    <w:p w14:paraId="2E16542C">
      <w:pPr>
        <w:pStyle w:val="33"/>
        <w:spacing w:beforeAutospacing="0" w:afterAutospacing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xác nhận trong thời gian cư trú tại địa phương, tôi </w:t>
      </w:r>
      <w:r>
        <w:rPr>
          <w:rFonts w:eastAsia="Cambria"/>
          <w:sz w:val="26"/>
          <w:szCs w:val="26"/>
          <w:lang w:val="vi-VN"/>
        </w:rPr>
        <w:t>đ</w:t>
      </w:r>
      <w:r>
        <w:rPr>
          <w:sz w:val="26"/>
          <w:szCs w:val="26"/>
          <w:lang w:val="vi-VN"/>
        </w:rPr>
        <w:t xml:space="preserve">ã </w:t>
      </w:r>
      <w:r>
        <w:rPr>
          <w:rStyle w:val="34"/>
          <w:b w:val="0"/>
          <w:bCs w:val="0"/>
          <w:sz w:val="26"/>
          <w:szCs w:val="26"/>
          <w:lang w:val="vi-VN"/>
        </w:rPr>
        <w:t>chấp hành t</w:t>
      </w:r>
      <w:r>
        <w:rPr>
          <w:rStyle w:val="34"/>
          <w:rFonts w:eastAsia="Cambria"/>
          <w:b w:val="0"/>
          <w:bCs w:val="0"/>
          <w:sz w:val="26"/>
          <w:szCs w:val="26"/>
          <w:lang w:val="vi-VN"/>
        </w:rPr>
        <w:t>ố</w:t>
      </w:r>
      <w:r>
        <w:rPr>
          <w:rStyle w:val="34"/>
          <w:b w:val="0"/>
          <w:bCs w:val="0"/>
          <w:sz w:val="26"/>
          <w:szCs w:val="26"/>
          <w:lang w:val="vi-VN"/>
        </w:rPr>
        <w:t>t các quy định của pháp luật và quy định của địa phương</w:t>
      </w:r>
      <w:r>
        <w:rPr>
          <w:b/>
          <w:bCs/>
          <w:sz w:val="26"/>
          <w:szCs w:val="26"/>
          <w:lang w:val="vi-VN"/>
        </w:rPr>
        <w:t>.</w:t>
      </w:r>
    </w:p>
    <w:p w14:paraId="79BD2D99">
      <w:pPr>
        <w:pStyle w:val="33"/>
        <w:spacing w:beforeAutospacing="0" w:afterAutospacing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M</w:t>
      </w:r>
      <w:r>
        <w:rPr>
          <w:rFonts w:eastAsia="Cambria"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 xml:space="preserve">c </w:t>
      </w:r>
      <w:r>
        <w:rPr>
          <w:rFonts w:eastAsia="Cambria"/>
          <w:sz w:val="26"/>
          <w:szCs w:val="26"/>
          <w:lang w:val="vi-VN"/>
        </w:rPr>
        <w:t>đ</w:t>
      </w:r>
      <w:r>
        <w:rPr>
          <w:sz w:val="26"/>
          <w:szCs w:val="26"/>
          <w:lang w:val="vi-VN"/>
        </w:rPr>
        <w:t>ích c</w:t>
      </w:r>
      <w:r>
        <w:rPr>
          <w:rFonts w:eastAsia="Cambria"/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giấy xác nhận này là:</w:t>
      </w:r>
    </w:p>
    <w:p w14:paraId="29A7D9A7">
      <w:pPr>
        <w:pStyle w:val="33"/>
        <w:spacing w:beforeAutospacing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32CFA8">
      <w:pPr>
        <w:spacing w:after="0" w:line="360" w:lineRule="auto"/>
        <w:jc w:val="right"/>
        <w:rPr>
          <w:rFonts w:cs="Times New Roman"/>
          <w:szCs w:val="26"/>
        </w:rPr>
      </w:pPr>
      <w:r>
        <w:rPr>
          <w:rFonts w:cs="Times New Roman"/>
          <w:i/>
          <w:szCs w:val="26"/>
        </w:rPr>
        <w:t>................., ngày ...... tháng ...... năm ..........</w:t>
      </w: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5"/>
        <w:gridCol w:w="4535"/>
      </w:tblGrid>
      <w:tr w14:paraId="0F0D7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5" w:type="dxa"/>
          </w:tcPr>
          <w:p w14:paraId="0755147C">
            <w:pPr>
              <w:spacing w:after="0" w:line="360" w:lineRule="auto"/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b/>
                <w:szCs w:val="26"/>
              </w:rPr>
              <w:t>NGƯỜI ĐỀ NGHỊ XÁC NHẬN</w:t>
            </w:r>
          </w:p>
          <w:p w14:paraId="65FF9237">
            <w:pPr>
              <w:spacing w:after="0" w:line="360" w:lineRule="auto"/>
              <w:jc w:val="center"/>
              <w:rPr>
                <w:rFonts w:eastAsia="SimSun" w:cs="Times New Roman"/>
                <w:szCs w:val="26"/>
                <w:lang w:eastAsia="zh-CN"/>
              </w:rPr>
            </w:pPr>
            <w:r>
              <w:rPr>
                <w:rFonts w:cs="Times New Roman"/>
                <w:szCs w:val="26"/>
              </w:rPr>
              <w:t>(Ký và ghi rõ họ tên)</w:t>
            </w:r>
            <w:r>
              <w:rPr>
                <w:rFonts w:cs="Times New Roman"/>
                <w:szCs w:val="26"/>
              </w:rPr>
              <w:br w:type="textWrapping"/>
            </w:r>
          </w:p>
        </w:tc>
        <w:tc>
          <w:tcPr>
            <w:tcW w:w="4535" w:type="dxa"/>
          </w:tcPr>
          <w:p w14:paraId="491A3FC6">
            <w:pPr>
              <w:spacing w:after="0" w:line="360" w:lineRule="auto"/>
              <w:jc w:val="center"/>
              <w:rPr>
                <w:rFonts w:eastAsia="SimSun" w:cs="Times New Roman"/>
                <w:szCs w:val="26"/>
                <w:lang w:eastAsia="zh-CN"/>
              </w:rPr>
            </w:pPr>
            <w:r>
              <w:rPr>
                <w:rFonts w:cs="Times New Roman"/>
                <w:b/>
                <w:szCs w:val="26"/>
              </w:rPr>
              <w:t>TM. ỦY BAN NHÂN DÂN XÃ/PHƯỜNG</w:t>
            </w:r>
            <w:r>
              <w:rPr>
                <w:rFonts w:eastAsia="SimSun" w:cs="Times New Roman"/>
                <w:b/>
                <w:szCs w:val="26"/>
                <w:lang w:eastAsia="zh-CN"/>
              </w:rPr>
              <w:t>………………………</w:t>
            </w:r>
            <w:r>
              <w:rPr>
                <w:rFonts w:hint="eastAsia" w:eastAsia="SimSun" w:cs="Times New Roman"/>
                <w:b/>
                <w:szCs w:val="26"/>
                <w:lang w:eastAsia="zh-CN"/>
              </w:rPr>
              <w:t>..</w:t>
            </w:r>
            <w:r>
              <w:rPr>
                <w:rFonts w:cs="Times New Roman"/>
                <w:szCs w:val="26"/>
              </w:rPr>
              <w:br w:type="textWrapping"/>
            </w:r>
            <w:r>
              <w:rPr>
                <w:rFonts w:cs="Times New Roman"/>
                <w:szCs w:val="26"/>
              </w:rPr>
              <w:t>(Ký, ghi rõ họ tên, đóng dấu)</w:t>
            </w:r>
            <w:r>
              <w:rPr>
                <w:rFonts w:cs="Times New Roman"/>
                <w:szCs w:val="26"/>
              </w:rPr>
              <w:br w:type="textWrapping"/>
            </w:r>
            <w:r>
              <w:rPr>
                <w:rFonts w:cs="Times New Roman"/>
                <w:szCs w:val="26"/>
              </w:rPr>
              <w:br w:type="textWrapping"/>
            </w:r>
            <w:r>
              <w:rPr>
                <w:rFonts w:cs="Times New Roman"/>
                <w:szCs w:val="26"/>
              </w:rPr>
              <w:br w:type="textWrapping"/>
            </w:r>
          </w:p>
        </w:tc>
      </w:tr>
    </w:tbl>
    <w:p w14:paraId="12FFE225">
      <w:pPr>
        <w:spacing w:after="0" w:line="360" w:lineRule="auto"/>
        <w:jc w:val="both"/>
        <w:rPr>
          <w:rFonts w:eastAsia="SimSun" w:cs="Times New Roman"/>
          <w:szCs w:val="26"/>
          <w:lang w:eastAsia="zh-CN"/>
        </w:rPr>
      </w:pPr>
    </w:p>
    <w:sectPr>
      <w:pgSz w:w="11906" w:h="16838"/>
      <w:pgMar w:top="1134" w:right="1134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3"/>
    <w:family w:val="roman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16EE"/>
    <w:rsid w:val="000F2FBB"/>
    <w:rsid w:val="0015074B"/>
    <w:rsid w:val="002164FC"/>
    <w:rsid w:val="0029639D"/>
    <w:rsid w:val="0030052F"/>
    <w:rsid w:val="00326F90"/>
    <w:rsid w:val="005341A8"/>
    <w:rsid w:val="005D119F"/>
    <w:rsid w:val="005D5327"/>
    <w:rsid w:val="007A757F"/>
    <w:rsid w:val="0098127E"/>
    <w:rsid w:val="00AA1D8D"/>
    <w:rsid w:val="00B00C73"/>
    <w:rsid w:val="00B47730"/>
    <w:rsid w:val="00CB0664"/>
    <w:rsid w:val="00FC693F"/>
    <w:rsid w:val="0D2921CA"/>
    <w:rsid w:val="1E86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6"/>
      <w:szCs w:val="22"/>
      <w:lang w:val="en-US" w:eastAsia="en-US" w:bidi="ar-SA"/>
    </w:rPr>
  </w:style>
  <w:style w:type="paragraph" w:styleId="2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5"/>
    <w:unhideWhenUsed/>
    <w:qFormat/>
    <w:uiPriority w:val="99"/>
    <w:pPr>
      <w:spacing w:after="120"/>
    </w:pPr>
  </w:style>
  <w:style w:type="paragraph" w:styleId="14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33">
    <w:name w:val="Normal (Web)"/>
    <w:semiHidden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34">
    <w:name w:val="Strong"/>
    <w:basedOn w:val="11"/>
    <w:qFormat/>
    <w:uiPriority w:val="22"/>
    <w:rPr>
      <w:b/>
      <w:bCs/>
    </w:rPr>
  </w:style>
  <w:style w:type="paragraph" w:styleId="35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6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7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8">
    <w:name w:val="Light Shading"/>
    <w:basedOn w:val="1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9">
    <w:name w:val="Light Shading Accent 1"/>
    <w:basedOn w:val="1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0">
    <w:name w:val="Light Shading Accent 2"/>
    <w:basedOn w:val="1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1">
    <w:name w:val="Light Shading Accent 3"/>
    <w:basedOn w:val="1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2">
    <w:name w:val="Light Shading Accent 4"/>
    <w:basedOn w:val="1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3">
    <w:name w:val="Light Shading Accent 5"/>
    <w:basedOn w:val="1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4">
    <w:name w:val="Light Shading Accent 6"/>
    <w:basedOn w:val="1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5">
    <w:name w:val="Light List"/>
    <w:basedOn w:val="1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6">
    <w:name w:val="Light List Accent 1"/>
    <w:basedOn w:val="1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7">
    <w:name w:val="Light List Accent 2"/>
    <w:basedOn w:val="1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8">
    <w:name w:val="Light List Accent 3"/>
    <w:basedOn w:val="1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9">
    <w:name w:val="Light List Accent 4"/>
    <w:basedOn w:val="1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0">
    <w:name w:val="Light List Accent 5"/>
    <w:basedOn w:val="1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1">
    <w:name w:val="Light List Accent 6"/>
    <w:basedOn w:val="1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2">
    <w:name w:val="Light Grid"/>
    <w:basedOn w:val="1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3">
    <w:name w:val="Light Grid Accent 1"/>
    <w:basedOn w:val="1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4">
    <w:name w:val="Light Grid Accent 2"/>
    <w:basedOn w:val="1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5">
    <w:name w:val="Light Grid Accent 3"/>
    <w:basedOn w:val="1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6">
    <w:name w:val="Light Grid Accent 4"/>
    <w:basedOn w:val="1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7">
    <w:name w:val="Light Grid Accent 5"/>
    <w:basedOn w:val="1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8">
    <w:name w:val="Light Grid Accent 6"/>
    <w:basedOn w:val="1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9">
    <w:name w:val="Medium Shading 1"/>
    <w:basedOn w:val="1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1"/>
    <w:basedOn w:val="1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2"/>
    <w:basedOn w:val="1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3"/>
    <w:basedOn w:val="1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4"/>
    <w:basedOn w:val="1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5"/>
    <w:basedOn w:val="1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6"/>
    <w:basedOn w:val="1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Lis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4">
    <w:name w:val="Medium List 1 Accen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5">
    <w:name w:val="Medium List 1 Accent 2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6">
    <w:name w:val="Medium List 1 Accent 3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7">
    <w:name w:val="Medium List 1 Accent 4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1 Accent 5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9">
    <w:name w:val="Medium List 1 Accent 6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0">
    <w:name w:val="Medium Lis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1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3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4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5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6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"/>
    <w:basedOn w:val="12"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8">
    <w:name w:val="Medium Grid 1 Accent 1"/>
    <w:basedOn w:val="12"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9">
    <w:name w:val="Medium Grid 1 Accent 2"/>
    <w:basedOn w:val="12"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0">
    <w:name w:val="Medium Grid 1 Accent 3"/>
    <w:basedOn w:val="12"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1">
    <w:name w:val="Medium Grid 1 Accent 4"/>
    <w:basedOn w:val="12"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2">
    <w:name w:val="Medium Grid 1 Accent 5"/>
    <w:basedOn w:val="12"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3">
    <w:name w:val="Medium Grid 1 Accent 6"/>
    <w:basedOn w:val="12"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4">
    <w:name w:val="Medium Grid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1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3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4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5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6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2">
    <w:name w:val="Medium Grid 3 Accent 1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3">
    <w:name w:val="Medium Grid 3 Accent 2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4">
    <w:name w:val="Medium Grid 3 Accent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5">
    <w:name w:val="Medium Grid 3 Accent 4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6">
    <w:name w:val="Medium Grid 3 Accent 5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7">
    <w:name w:val="Medium Grid 3 Accent 6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8">
    <w:name w:val="Dark List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9">
    <w:name w:val="Dark List Accent 1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0">
    <w:name w:val="Dark List Accent 2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1">
    <w:name w:val="Dark List Accent 3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2">
    <w:name w:val="Dark List Accent 4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3">
    <w:name w:val="Dark List Accent 5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4">
    <w:name w:val="Dark List Accent 6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5">
    <w:name w:val="Colorful Shading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1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2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3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9">
    <w:name w:val="Colorful Shading Accent 4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5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6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List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3">
    <w:name w:val="Colorful List Accent 1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4">
    <w:name w:val="Colorful List Accent 2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5">
    <w:name w:val="Colorful List Accent 3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6">
    <w:name w:val="Colorful List Accent 4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7">
    <w:name w:val="Colorful List Accent 5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8">
    <w:name w:val="Colorful List Accent 6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9">
    <w:name w:val="Colorful Grid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0">
    <w:name w:val="Colorful Grid Accent 1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1">
    <w:name w:val="Colorful Grid Accent 2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Colorful Grid Accent 3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3">
    <w:name w:val="Colorful Grid Accent 4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4">
    <w:name w:val="Colorful Grid Accent 5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5">
    <w:name w:val="Colorful Grid Accent 6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6">
    <w:name w:val="Đầu trang Char"/>
    <w:basedOn w:val="11"/>
    <w:link w:val="19"/>
    <w:qFormat/>
    <w:uiPriority w:val="99"/>
  </w:style>
  <w:style w:type="character" w:customStyle="1" w:styleId="137">
    <w:name w:val="Chân trang Char"/>
    <w:basedOn w:val="11"/>
    <w:link w:val="18"/>
    <w:qFormat/>
    <w:uiPriority w:val="99"/>
  </w:style>
  <w:style w:type="paragraph" w:styleId="138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Đầu đề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Đầu đề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Đầu đề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êu đề Char"/>
    <w:basedOn w:val="11"/>
    <w:link w:val="37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Tiêu đề phụ Char"/>
    <w:basedOn w:val="11"/>
    <w:link w:val="35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Thân Văn bản Char"/>
    <w:basedOn w:val="11"/>
    <w:link w:val="13"/>
    <w:uiPriority w:val="99"/>
  </w:style>
  <w:style w:type="character" w:customStyle="1" w:styleId="146">
    <w:name w:val="Thân văn bản 2 Char"/>
    <w:basedOn w:val="11"/>
    <w:link w:val="14"/>
    <w:uiPriority w:val="99"/>
  </w:style>
  <w:style w:type="character" w:customStyle="1" w:styleId="147">
    <w:name w:val="Thân văn bản 3 Char"/>
    <w:basedOn w:val="11"/>
    <w:link w:val="15"/>
    <w:uiPriority w:val="99"/>
    <w:rPr>
      <w:sz w:val="16"/>
      <w:szCs w:val="16"/>
    </w:rPr>
  </w:style>
  <w:style w:type="character" w:customStyle="1" w:styleId="148">
    <w:name w:val="Văn bản Macro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Lời trích dẫn Char"/>
    <w:basedOn w:val="11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Đầu đề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Đầu đề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Đầu đề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Đầu đề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Đầu đề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Đầu đề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Nháy kép Đậm Char"/>
    <w:basedOn w:val="11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1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1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1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1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1"/>
    <w:basedOn w:val="11"/>
    <w:qFormat/>
    <w:uiPriority w:val="33"/>
    <w:rPr>
      <w:b/>
      <w:bCs/>
      <w:smallCaps/>
      <w:spacing w:val="5"/>
    </w:rPr>
  </w:style>
  <w:style w:type="paragraph" w:customStyle="1" w:styleId="164">
    <w:name w:val="TOC Heading1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2340BC-5AC8-4746-AE28-17CB222C37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1613</Characters>
  <Lines>12</Lines>
  <Paragraphs>3</Paragraphs>
  <TotalTime>23</TotalTime>
  <ScaleCrop>false</ScaleCrop>
  <LinksUpToDate>false</LinksUpToDate>
  <CharactersWithSpaces>1740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Khánh Huyền</cp:lastModifiedBy>
  <dcterms:modified xsi:type="dcterms:W3CDTF">2026-08-12T08:46:29Z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eyJoZGlkIjoiN2QzODIxOTY0YzU5ZmUzMmJiY2EyNmY4YzliNmVmMzAiLCJ1c2VySWQiOiIxMzkyMTM2NTIxMzU4In0=</vt:lpwstr>
  </property>
  <property fmtid="{D5CDD505-2E9C-101B-9397-08002B2CF9AE}" pid="3" name="KSOProductBuildVer">
    <vt:lpwstr>1033-12.1.0.28032</vt:lpwstr>
  </property>
  <property fmtid="{D5CDD505-2E9C-101B-9397-08002B2CF9AE}" pid="4" name="ICV">
    <vt:lpwstr>0390C2F3EF3343A98E7E350E753FF33B_13</vt:lpwstr>
  </property>
</Properties>
</file>